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F92FDF">
      <w:pPr>
        <w:spacing w:before="0" w:after="0" w:line="720" w:lineRule="exact"/>
        <w:jc w:val="center"/>
      </w:pPr>
      <w:r>
        <w:rPr>
          <w:rFonts w:ascii="Times New Roman" w:hAnsi="Times New Roman" w:eastAsia="方正小标宋简体"/>
          <w:b w:val="0"/>
          <w:color w:val="000000"/>
          <w:sz w:val="44"/>
        </w:rPr>
        <w:t>校区首届</w:t>
      </w:r>
      <w:r>
        <w:rPr>
          <w:rFonts w:hint="eastAsia" w:ascii="Times New Roman" w:hAnsi="Times New Roman" w:eastAsia="方正小标宋简体"/>
          <w:b w:val="0"/>
          <w:color w:val="000000"/>
          <w:sz w:val="44"/>
          <w:lang w:eastAsia="zh-CN"/>
        </w:rPr>
        <w:t>“</w:t>
      </w:r>
      <w:r>
        <w:rPr>
          <w:rFonts w:ascii="Times New Roman" w:hAnsi="Times New Roman" w:eastAsia="方正小标宋简体"/>
          <w:b w:val="0"/>
          <w:color w:val="000000"/>
          <w:sz w:val="44"/>
        </w:rPr>
        <w:t>砺言杯</w:t>
      </w:r>
      <w:r>
        <w:rPr>
          <w:rFonts w:hint="eastAsia" w:ascii="Times New Roman" w:hAnsi="Times New Roman" w:eastAsia="方正小标宋简体"/>
          <w:b w:val="0"/>
          <w:color w:val="000000"/>
          <w:sz w:val="44"/>
          <w:lang w:eastAsia="zh-CN"/>
        </w:rPr>
        <w:t>”</w:t>
      </w:r>
      <w:bookmarkStart w:id="0" w:name="_GoBack"/>
      <w:bookmarkEnd w:id="0"/>
      <w:r>
        <w:rPr>
          <w:rFonts w:ascii="Times New Roman" w:hAnsi="Times New Roman" w:eastAsia="方正小标宋简体"/>
          <w:b w:val="0"/>
          <w:color w:val="000000"/>
          <w:sz w:val="44"/>
        </w:rPr>
        <w:t>辩论赛报名表</w:t>
      </w:r>
    </w:p>
    <w:p w14:paraId="70DD861C">
      <w:pPr>
        <w:spacing w:before="0" w:after="0" w:line="280" w:lineRule="exact"/>
      </w:pPr>
    </w:p>
    <w:tbl>
      <w:tblPr>
        <w:tblStyle w:val="33"/>
        <w:tblW w:w="88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1134"/>
        <w:gridCol w:w="907"/>
        <w:gridCol w:w="1814"/>
        <w:gridCol w:w="1927"/>
        <w:gridCol w:w="1360"/>
        <w:gridCol w:w="1020"/>
      </w:tblGrid>
      <w:tr w14:paraId="630F4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28" w:type="dxa"/>
            <w:gridSpan w:val="2"/>
            <w:vAlign w:val="center"/>
          </w:tcPr>
          <w:p w14:paraId="439B7E99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000000"/>
                <w:sz w:val="21"/>
              </w:rPr>
              <w:t>学院名称</w:t>
            </w:r>
          </w:p>
        </w:tc>
        <w:tc>
          <w:tcPr>
            <w:tcW w:w="2528" w:type="dxa"/>
            <w:gridSpan w:val="2"/>
            <w:vAlign w:val="center"/>
          </w:tcPr>
          <w:p w14:paraId="558A1437"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1264" w:type="dxa"/>
            <w:vAlign w:val="center"/>
          </w:tcPr>
          <w:p w14:paraId="212C0496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000000"/>
                <w:sz w:val="21"/>
              </w:rPr>
              <w:t>参赛队名</w:t>
            </w:r>
          </w:p>
        </w:tc>
        <w:tc>
          <w:tcPr>
            <w:tcW w:w="2528" w:type="dxa"/>
            <w:gridSpan w:val="2"/>
            <w:vAlign w:val="center"/>
          </w:tcPr>
          <w:p w14:paraId="2F458DF0">
            <w:pPr>
              <w:spacing w:before="0" w:after="0" w:line="240" w:lineRule="auto"/>
              <w:ind w:firstLine="0"/>
              <w:jc w:val="center"/>
            </w:pPr>
          </w:p>
        </w:tc>
      </w:tr>
      <w:tr w14:paraId="2C816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28" w:type="dxa"/>
            <w:gridSpan w:val="2"/>
            <w:vAlign w:val="center"/>
          </w:tcPr>
          <w:p w14:paraId="1F748384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000000"/>
                <w:sz w:val="21"/>
              </w:rPr>
              <w:t>领队姓名</w:t>
            </w:r>
          </w:p>
        </w:tc>
        <w:tc>
          <w:tcPr>
            <w:tcW w:w="2528" w:type="dxa"/>
            <w:gridSpan w:val="2"/>
            <w:vAlign w:val="center"/>
          </w:tcPr>
          <w:p w14:paraId="2B9E2945"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1264" w:type="dxa"/>
            <w:vAlign w:val="center"/>
          </w:tcPr>
          <w:p w14:paraId="0B8F7E6C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000000"/>
                <w:sz w:val="21"/>
              </w:rPr>
              <w:t>领队联系电话</w:t>
            </w:r>
          </w:p>
        </w:tc>
        <w:tc>
          <w:tcPr>
            <w:tcW w:w="2528" w:type="dxa"/>
            <w:gridSpan w:val="2"/>
            <w:vAlign w:val="center"/>
          </w:tcPr>
          <w:p w14:paraId="601970BB">
            <w:pPr>
              <w:spacing w:before="0" w:after="0" w:line="240" w:lineRule="auto"/>
              <w:ind w:firstLine="0"/>
              <w:jc w:val="center"/>
            </w:pPr>
          </w:p>
        </w:tc>
      </w:tr>
      <w:tr w14:paraId="39B32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</w:trPr>
        <w:tc>
          <w:tcPr>
            <w:tcW w:w="1264" w:type="dxa"/>
            <w:shd w:val="clear" w:color="auto" w:fill="D9D9D9"/>
            <w:vAlign w:val="center"/>
          </w:tcPr>
          <w:p w14:paraId="4C74830D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000000"/>
                <w:sz w:val="21"/>
              </w:rPr>
              <w:t>序号</w:t>
            </w:r>
          </w:p>
        </w:tc>
        <w:tc>
          <w:tcPr>
            <w:tcW w:w="1264" w:type="dxa"/>
            <w:shd w:val="clear" w:color="auto" w:fill="D9D9D9"/>
            <w:vAlign w:val="center"/>
          </w:tcPr>
          <w:p w14:paraId="1DB28BC6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000000"/>
                <w:sz w:val="21"/>
              </w:rPr>
              <w:t>姓名</w:t>
            </w:r>
          </w:p>
        </w:tc>
        <w:tc>
          <w:tcPr>
            <w:tcW w:w="1264" w:type="dxa"/>
            <w:shd w:val="clear" w:color="auto" w:fill="D9D9D9"/>
            <w:vAlign w:val="center"/>
          </w:tcPr>
          <w:p w14:paraId="69EA2771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000000"/>
                <w:sz w:val="21"/>
              </w:rPr>
              <w:t>性别</w:t>
            </w:r>
          </w:p>
        </w:tc>
        <w:tc>
          <w:tcPr>
            <w:tcW w:w="1264" w:type="dxa"/>
            <w:shd w:val="clear" w:color="auto" w:fill="D9D9D9"/>
            <w:vAlign w:val="center"/>
          </w:tcPr>
          <w:p w14:paraId="3AC23AD5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000000"/>
                <w:sz w:val="21"/>
              </w:rPr>
              <w:t>学号</w:t>
            </w:r>
          </w:p>
        </w:tc>
        <w:tc>
          <w:tcPr>
            <w:tcW w:w="1264" w:type="dxa"/>
            <w:shd w:val="clear" w:color="auto" w:fill="D9D9D9"/>
            <w:vAlign w:val="center"/>
          </w:tcPr>
          <w:p w14:paraId="6A40F0D2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000000"/>
                <w:sz w:val="21"/>
              </w:rPr>
              <w:t>专业班级</w:t>
            </w:r>
          </w:p>
        </w:tc>
        <w:tc>
          <w:tcPr>
            <w:tcW w:w="1264" w:type="dxa"/>
            <w:shd w:val="clear" w:color="auto" w:fill="D9D9D9"/>
            <w:vAlign w:val="center"/>
          </w:tcPr>
          <w:p w14:paraId="7EB11BA5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000000"/>
                <w:sz w:val="21"/>
              </w:rPr>
              <w:t>联系电话</w:t>
            </w:r>
          </w:p>
        </w:tc>
        <w:tc>
          <w:tcPr>
            <w:tcW w:w="1264" w:type="dxa"/>
            <w:shd w:val="clear" w:color="auto" w:fill="D9D9D9"/>
            <w:vAlign w:val="center"/>
          </w:tcPr>
          <w:p w14:paraId="1E775488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000000"/>
                <w:sz w:val="21"/>
              </w:rPr>
              <w:t>备注</w:t>
            </w:r>
          </w:p>
        </w:tc>
      </w:tr>
      <w:tr w14:paraId="0F4B4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</w:trPr>
        <w:tc>
          <w:tcPr>
            <w:tcW w:w="1264" w:type="dxa"/>
            <w:vAlign w:val="center"/>
          </w:tcPr>
          <w:p w14:paraId="38D11DCB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000000"/>
                <w:sz w:val="21"/>
              </w:rPr>
              <w:t>1</w:t>
            </w:r>
          </w:p>
        </w:tc>
        <w:tc>
          <w:tcPr>
            <w:tcW w:w="1264" w:type="dxa"/>
            <w:vAlign w:val="center"/>
          </w:tcPr>
          <w:p w14:paraId="64359D56">
            <w:pPr>
              <w:spacing w:after="0" w:line="240" w:lineRule="auto"/>
            </w:pPr>
          </w:p>
        </w:tc>
        <w:tc>
          <w:tcPr>
            <w:tcW w:w="1264" w:type="dxa"/>
            <w:vAlign w:val="center"/>
          </w:tcPr>
          <w:p w14:paraId="4062F180">
            <w:pPr>
              <w:spacing w:after="0" w:line="240" w:lineRule="auto"/>
            </w:pPr>
          </w:p>
        </w:tc>
        <w:tc>
          <w:tcPr>
            <w:tcW w:w="1264" w:type="dxa"/>
            <w:vAlign w:val="center"/>
          </w:tcPr>
          <w:p w14:paraId="07E3881D">
            <w:pPr>
              <w:spacing w:after="0" w:line="240" w:lineRule="auto"/>
            </w:pPr>
          </w:p>
        </w:tc>
        <w:tc>
          <w:tcPr>
            <w:tcW w:w="1264" w:type="dxa"/>
            <w:vAlign w:val="center"/>
          </w:tcPr>
          <w:p w14:paraId="6B345C1E">
            <w:pPr>
              <w:spacing w:after="0" w:line="240" w:lineRule="auto"/>
            </w:pPr>
          </w:p>
        </w:tc>
        <w:tc>
          <w:tcPr>
            <w:tcW w:w="1264" w:type="dxa"/>
            <w:vAlign w:val="center"/>
          </w:tcPr>
          <w:p w14:paraId="4E0E53C7">
            <w:pPr>
              <w:spacing w:after="0" w:line="240" w:lineRule="auto"/>
            </w:pPr>
          </w:p>
        </w:tc>
        <w:tc>
          <w:tcPr>
            <w:tcW w:w="1264" w:type="dxa"/>
            <w:vAlign w:val="center"/>
          </w:tcPr>
          <w:p w14:paraId="3B9F6AD8">
            <w:pPr>
              <w:spacing w:after="0" w:line="240" w:lineRule="auto"/>
            </w:pPr>
          </w:p>
        </w:tc>
      </w:tr>
      <w:tr w14:paraId="42E81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</w:trPr>
        <w:tc>
          <w:tcPr>
            <w:tcW w:w="1264" w:type="dxa"/>
            <w:vAlign w:val="center"/>
          </w:tcPr>
          <w:p w14:paraId="58A7DA9E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000000"/>
                <w:sz w:val="21"/>
              </w:rPr>
              <w:t>2</w:t>
            </w:r>
          </w:p>
        </w:tc>
        <w:tc>
          <w:tcPr>
            <w:tcW w:w="1264" w:type="dxa"/>
            <w:vAlign w:val="center"/>
          </w:tcPr>
          <w:p w14:paraId="7677F8C2">
            <w:pPr>
              <w:spacing w:after="0" w:line="240" w:lineRule="auto"/>
            </w:pPr>
          </w:p>
        </w:tc>
        <w:tc>
          <w:tcPr>
            <w:tcW w:w="1264" w:type="dxa"/>
            <w:vAlign w:val="center"/>
          </w:tcPr>
          <w:p w14:paraId="010FB631">
            <w:pPr>
              <w:spacing w:after="0" w:line="240" w:lineRule="auto"/>
            </w:pPr>
          </w:p>
        </w:tc>
        <w:tc>
          <w:tcPr>
            <w:tcW w:w="1264" w:type="dxa"/>
            <w:vAlign w:val="center"/>
          </w:tcPr>
          <w:p w14:paraId="0503A30A">
            <w:pPr>
              <w:spacing w:after="0" w:line="240" w:lineRule="auto"/>
            </w:pPr>
          </w:p>
        </w:tc>
        <w:tc>
          <w:tcPr>
            <w:tcW w:w="1264" w:type="dxa"/>
            <w:vAlign w:val="center"/>
          </w:tcPr>
          <w:p w14:paraId="5AB86C5D">
            <w:pPr>
              <w:spacing w:after="0" w:line="240" w:lineRule="auto"/>
            </w:pPr>
          </w:p>
        </w:tc>
        <w:tc>
          <w:tcPr>
            <w:tcW w:w="1264" w:type="dxa"/>
            <w:vAlign w:val="center"/>
          </w:tcPr>
          <w:p w14:paraId="74F277B8">
            <w:pPr>
              <w:spacing w:after="0" w:line="240" w:lineRule="auto"/>
            </w:pPr>
          </w:p>
        </w:tc>
        <w:tc>
          <w:tcPr>
            <w:tcW w:w="1264" w:type="dxa"/>
            <w:vAlign w:val="center"/>
          </w:tcPr>
          <w:p w14:paraId="687AFDCB">
            <w:pPr>
              <w:spacing w:after="0" w:line="240" w:lineRule="auto"/>
            </w:pPr>
          </w:p>
        </w:tc>
      </w:tr>
      <w:tr w14:paraId="31DD3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</w:trPr>
        <w:tc>
          <w:tcPr>
            <w:tcW w:w="1264" w:type="dxa"/>
            <w:vAlign w:val="center"/>
          </w:tcPr>
          <w:p w14:paraId="0D9E04EB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000000"/>
                <w:sz w:val="21"/>
              </w:rPr>
              <w:t>3</w:t>
            </w:r>
          </w:p>
        </w:tc>
        <w:tc>
          <w:tcPr>
            <w:tcW w:w="1264" w:type="dxa"/>
            <w:vAlign w:val="center"/>
          </w:tcPr>
          <w:p w14:paraId="431A9CD0">
            <w:pPr>
              <w:spacing w:after="0" w:line="240" w:lineRule="auto"/>
            </w:pPr>
          </w:p>
        </w:tc>
        <w:tc>
          <w:tcPr>
            <w:tcW w:w="1264" w:type="dxa"/>
            <w:vAlign w:val="center"/>
          </w:tcPr>
          <w:p w14:paraId="155DD728">
            <w:pPr>
              <w:spacing w:after="0" w:line="240" w:lineRule="auto"/>
            </w:pPr>
          </w:p>
        </w:tc>
        <w:tc>
          <w:tcPr>
            <w:tcW w:w="1264" w:type="dxa"/>
            <w:vAlign w:val="center"/>
          </w:tcPr>
          <w:p w14:paraId="0CAA3F41">
            <w:pPr>
              <w:spacing w:after="0" w:line="240" w:lineRule="auto"/>
            </w:pPr>
          </w:p>
        </w:tc>
        <w:tc>
          <w:tcPr>
            <w:tcW w:w="1264" w:type="dxa"/>
            <w:vAlign w:val="center"/>
          </w:tcPr>
          <w:p w14:paraId="3A0DE53E">
            <w:pPr>
              <w:spacing w:after="0" w:line="240" w:lineRule="auto"/>
            </w:pPr>
          </w:p>
        </w:tc>
        <w:tc>
          <w:tcPr>
            <w:tcW w:w="1264" w:type="dxa"/>
            <w:vAlign w:val="center"/>
          </w:tcPr>
          <w:p w14:paraId="6FD0876D">
            <w:pPr>
              <w:spacing w:after="0" w:line="240" w:lineRule="auto"/>
            </w:pPr>
          </w:p>
        </w:tc>
        <w:tc>
          <w:tcPr>
            <w:tcW w:w="1264" w:type="dxa"/>
            <w:vAlign w:val="center"/>
          </w:tcPr>
          <w:p w14:paraId="6F2B2390">
            <w:pPr>
              <w:spacing w:after="0" w:line="240" w:lineRule="auto"/>
            </w:pPr>
          </w:p>
        </w:tc>
      </w:tr>
      <w:tr w14:paraId="5A239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</w:trPr>
        <w:tc>
          <w:tcPr>
            <w:tcW w:w="1264" w:type="dxa"/>
            <w:vAlign w:val="center"/>
          </w:tcPr>
          <w:p w14:paraId="5F355981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000000"/>
                <w:sz w:val="21"/>
              </w:rPr>
              <w:t>4</w:t>
            </w:r>
          </w:p>
        </w:tc>
        <w:tc>
          <w:tcPr>
            <w:tcW w:w="1264" w:type="dxa"/>
            <w:vAlign w:val="center"/>
          </w:tcPr>
          <w:p w14:paraId="1165FF51">
            <w:pPr>
              <w:spacing w:after="0" w:line="240" w:lineRule="auto"/>
            </w:pPr>
          </w:p>
        </w:tc>
        <w:tc>
          <w:tcPr>
            <w:tcW w:w="1264" w:type="dxa"/>
            <w:vAlign w:val="center"/>
          </w:tcPr>
          <w:p w14:paraId="53C21FF8">
            <w:pPr>
              <w:spacing w:after="0" w:line="240" w:lineRule="auto"/>
            </w:pPr>
          </w:p>
        </w:tc>
        <w:tc>
          <w:tcPr>
            <w:tcW w:w="1264" w:type="dxa"/>
            <w:vAlign w:val="center"/>
          </w:tcPr>
          <w:p w14:paraId="2F2BD064">
            <w:pPr>
              <w:spacing w:after="0" w:line="240" w:lineRule="auto"/>
            </w:pPr>
          </w:p>
        </w:tc>
        <w:tc>
          <w:tcPr>
            <w:tcW w:w="1264" w:type="dxa"/>
            <w:vAlign w:val="center"/>
          </w:tcPr>
          <w:p w14:paraId="2FC78A39">
            <w:pPr>
              <w:spacing w:after="0" w:line="240" w:lineRule="auto"/>
            </w:pPr>
          </w:p>
        </w:tc>
        <w:tc>
          <w:tcPr>
            <w:tcW w:w="1264" w:type="dxa"/>
            <w:vAlign w:val="center"/>
          </w:tcPr>
          <w:p w14:paraId="42451890">
            <w:pPr>
              <w:spacing w:after="0" w:line="240" w:lineRule="auto"/>
            </w:pPr>
          </w:p>
        </w:tc>
        <w:tc>
          <w:tcPr>
            <w:tcW w:w="1264" w:type="dxa"/>
            <w:vAlign w:val="center"/>
          </w:tcPr>
          <w:p w14:paraId="6E95EB57">
            <w:pPr>
              <w:spacing w:after="0" w:line="240" w:lineRule="auto"/>
            </w:pPr>
          </w:p>
        </w:tc>
      </w:tr>
      <w:tr w14:paraId="30846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</w:trPr>
        <w:tc>
          <w:tcPr>
            <w:tcW w:w="1264" w:type="dxa"/>
            <w:vAlign w:val="center"/>
          </w:tcPr>
          <w:p w14:paraId="6617FB43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000000"/>
                <w:sz w:val="21"/>
              </w:rPr>
              <w:t>5</w:t>
            </w:r>
          </w:p>
        </w:tc>
        <w:tc>
          <w:tcPr>
            <w:tcW w:w="1264" w:type="dxa"/>
            <w:vAlign w:val="center"/>
          </w:tcPr>
          <w:p w14:paraId="70CAEE83">
            <w:pPr>
              <w:spacing w:after="0" w:line="240" w:lineRule="auto"/>
            </w:pPr>
          </w:p>
        </w:tc>
        <w:tc>
          <w:tcPr>
            <w:tcW w:w="1264" w:type="dxa"/>
            <w:vAlign w:val="center"/>
          </w:tcPr>
          <w:p w14:paraId="2B80572E">
            <w:pPr>
              <w:spacing w:after="0" w:line="240" w:lineRule="auto"/>
            </w:pPr>
          </w:p>
        </w:tc>
        <w:tc>
          <w:tcPr>
            <w:tcW w:w="1264" w:type="dxa"/>
            <w:vAlign w:val="center"/>
          </w:tcPr>
          <w:p w14:paraId="50F7CA5F">
            <w:pPr>
              <w:spacing w:after="0" w:line="240" w:lineRule="auto"/>
            </w:pPr>
          </w:p>
        </w:tc>
        <w:tc>
          <w:tcPr>
            <w:tcW w:w="1264" w:type="dxa"/>
            <w:vAlign w:val="center"/>
          </w:tcPr>
          <w:p w14:paraId="0A030085">
            <w:pPr>
              <w:spacing w:after="0" w:line="240" w:lineRule="auto"/>
            </w:pPr>
          </w:p>
        </w:tc>
        <w:tc>
          <w:tcPr>
            <w:tcW w:w="1264" w:type="dxa"/>
            <w:vAlign w:val="center"/>
          </w:tcPr>
          <w:p w14:paraId="34FAD8C8">
            <w:pPr>
              <w:spacing w:after="0" w:line="240" w:lineRule="auto"/>
            </w:pPr>
          </w:p>
        </w:tc>
        <w:tc>
          <w:tcPr>
            <w:tcW w:w="1264" w:type="dxa"/>
            <w:vAlign w:val="center"/>
          </w:tcPr>
          <w:p w14:paraId="6CF765F0">
            <w:pPr>
              <w:spacing w:after="0" w:line="240" w:lineRule="auto"/>
            </w:pPr>
          </w:p>
        </w:tc>
      </w:tr>
      <w:tr w14:paraId="6AC6F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</w:trPr>
        <w:tc>
          <w:tcPr>
            <w:tcW w:w="1264" w:type="dxa"/>
            <w:vAlign w:val="center"/>
          </w:tcPr>
          <w:p w14:paraId="20CBDD9E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000000"/>
                <w:sz w:val="21"/>
              </w:rPr>
              <w:t>6</w:t>
            </w:r>
          </w:p>
        </w:tc>
        <w:tc>
          <w:tcPr>
            <w:tcW w:w="1264" w:type="dxa"/>
            <w:vAlign w:val="center"/>
          </w:tcPr>
          <w:p w14:paraId="2ACB8C45">
            <w:pPr>
              <w:spacing w:after="0" w:line="240" w:lineRule="auto"/>
            </w:pPr>
          </w:p>
        </w:tc>
        <w:tc>
          <w:tcPr>
            <w:tcW w:w="1264" w:type="dxa"/>
            <w:vAlign w:val="center"/>
          </w:tcPr>
          <w:p w14:paraId="563A2BB2">
            <w:pPr>
              <w:spacing w:after="0" w:line="240" w:lineRule="auto"/>
            </w:pPr>
          </w:p>
        </w:tc>
        <w:tc>
          <w:tcPr>
            <w:tcW w:w="1264" w:type="dxa"/>
            <w:vAlign w:val="center"/>
          </w:tcPr>
          <w:p w14:paraId="5F32C833">
            <w:pPr>
              <w:spacing w:after="0" w:line="240" w:lineRule="auto"/>
            </w:pPr>
          </w:p>
        </w:tc>
        <w:tc>
          <w:tcPr>
            <w:tcW w:w="1264" w:type="dxa"/>
            <w:vAlign w:val="center"/>
          </w:tcPr>
          <w:p w14:paraId="3BD347C8">
            <w:pPr>
              <w:spacing w:after="0" w:line="240" w:lineRule="auto"/>
            </w:pPr>
          </w:p>
        </w:tc>
        <w:tc>
          <w:tcPr>
            <w:tcW w:w="1264" w:type="dxa"/>
            <w:vAlign w:val="center"/>
          </w:tcPr>
          <w:p w14:paraId="31B54BBE">
            <w:pPr>
              <w:spacing w:after="0" w:line="240" w:lineRule="auto"/>
            </w:pPr>
          </w:p>
        </w:tc>
        <w:tc>
          <w:tcPr>
            <w:tcW w:w="1264" w:type="dxa"/>
            <w:vAlign w:val="center"/>
          </w:tcPr>
          <w:p w14:paraId="7CB03B53">
            <w:pPr>
              <w:spacing w:after="0" w:line="240" w:lineRule="auto"/>
            </w:pPr>
          </w:p>
        </w:tc>
      </w:tr>
      <w:tr w14:paraId="6407C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1" w:hRule="atLeast"/>
        </w:trPr>
        <w:tc>
          <w:tcPr>
            <w:tcW w:w="8848" w:type="dxa"/>
            <w:gridSpan w:val="7"/>
            <w:vAlign w:val="center"/>
          </w:tcPr>
          <w:p w14:paraId="5058B3C7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color w:val="000000"/>
                <w:sz w:val="21"/>
              </w:rPr>
              <w:t>学院团委意见（盖章）：</w:t>
            </w:r>
          </w:p>
          <w:p w14:paraId="0EDA8C0D">
            <w:pPr>
              <w:spacing w:before="0" w:after="0" w:line="240" w:lineRule="auto"/>
              <w:ind w:firstLine="0"/>
            </w:pPr>
          </w:p>
          <w:p w14:paraId="6AED2724">
            <w:pPr>
              <w:spacing w:before="0" w:after="0" w:line="240" w:lineRule="auto"/>
              <w:ind w:firstLine="0"/>
              <w:jc w:val="right"/>
            </w:pPr>
            <w:r>
              <w:rPr>
                <w:rFonts w:ascii="Times New Roman" w:hAnsi="Times New Roman" w:eastAsia="宋体"/>
                <w:color w:val="000000"/>
                <w:sz w:val="21"/>
              </w:rPr>
              <w:t>年　　月　　日</w:t>
            </w:r>
          </w:p>
        </w:tc>
      </w:tr>
    </w:tbl>
    <w:p w14:paraId="6DA67ACB"/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7D81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71</Words>
  <Characters>71</Characters>
  <Lines>0</Lines>
  <Paragraphs>0</Paragraphs>
  <TotalTime>0</TotalTime>
  <ScaleCrop>false</ScaleCrop>
  <LinksUpToDate>false</LinksUpToDate>
  <CharactersWithSpaces>75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任泽鲁</cp:lastModifiedBy>
  <dcterms:modified xsi:type="dcterms:W3CDTF">2026-10-08T05:16:43Z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eyJoZGlkIjoiMWYyZTNjN2U1N2U5YjQ5MzQ4YzY0MmZhYzRlODU3ZDMiLCJ1c2VySWQiOiI2MTk5NTE3NTUifQ==</vt:lpwstr>
  </property>
  <property fmtid="{D5CDD505-2E9C-101B-9397-08002B2CF9AE}" pid="3" name="KSOProductBuildVer">
    <vt:lpwstr>2052-12.1.0.22529</vt:lpwstr>
  </property>
  <property fmtid="{D5CDD505-2E9C-101B-9397-08002B2CF9AE}" pid="4" name="ICV">
    <vt:lpwstr>31888B9676E8488E89BA22F41860BD98_12</vt:lpwstr>
  </property>
</Properties>
</file>